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7FB97B39"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47772A">
        <w:rPr>
          <w:rFonts w:ascii="Sylfaen" w:hAnsi="Sylfaen" w:cs="Sylfaen"/>
          <w:b/>
          <w:sz w:val="28"/>
          <w:lang w:val="ka-GE"/>
        </w:rPr>
        <w:t>ერთ</w:t>
      </w:r>
      <w:r w:rsidR="003F384F">
        <w:rPr>
          <w:rFonts w:ascii="Sylfaen" w:hAnsi="Sylfaen" w:cs="Sylfaen"/>
          <w:b/>
          <w:sz w:val="28"/>
          <w:lang w:val="ka-GE"/>
        </w:rPr>
        <w:t xml:space="preserve">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04626E79" w14:textId="3EAE0661" w:rsidR="0062783B" w:rsidRDefault="0047772A" w:rsidP="0062783B">
      <w:pPr>
        <w:spacing w:after="0" w:line="240" w:lineRule="auto"/>
        <w:jc w:val="center"/>
        <w:rPr>
          <w:rFonts w:ascii="Sylfaen" w:hAnsi="Sylfaen" w:cs="Sylfaen"/>
          <w:b/>
          <w:lang w:val="ka-GE"/>
        </w:rPr>
      </w:pPr>
      <w:r>
        <w:rPr>
          <w:rFonts w:ascii="Sylfaen" w:hAnsi="Sylfaen" w:cs="Sylfaen"/>
          <w:b/>
          <w:sz w:val="28"/>
          <w:lang w:val="ka-GE"/>
        </w:rPr>
        <w:t>ერთი</w:t>
      </w:r>
      <w:r w:rsidR="00051C79" w:rsidRPr="00051C79">
        <w:rPr>
          <w:rFonts w:ascii="Sylfaen" w:hAnsi="Sylfaen" w:cs="Sylfaen"/>
          <w:b/>
          <w:sz w:val="28"/>
          <w:lang w:val="ka-GE"/>
        </w:rPr>
        <w:t xml:space="preserve"> </w:t>
      </w:r>
      <w:r w:rsidR="00830357">
        <w:rPr>
          <w:rFonts w:ascii="Sylfaen" w:hAnsi="Sylfaen" w:cs="Sylfaen"/>
          <w:b/>
          <w:sz w:val="28"/>
          <w:lang w:val="ka-GE"/>
        </w:rPr>
        <w:t xml:space="preserve">ცალი </w:t>
      </w:r>
      <w:r>
        <w:rPr>
          <w:rFonts w:ascii="Sylfaen" w:hAnsi="Sylfaen" w:cs="Sylfaen"/>
          <w:b/>
          <w:sz w:val="28"/>
          <w:lang w:val="ka-GE"/>
        </w:rPr>
        <w:t>ამწე მანიპულატორის შესყიდვაზე და მონტაჟზე</w:t>
      </w: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25212798"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7772A">
        <w:rPr>
          <w:rFonts w:ascii="Sylfaen" w:hAnsi="Sylfaen"/>
          <w:b/>
          <w:lang w:val="ka-GE"/>
        </w:rPr>
        <w:t xml:space="preserve"> და დასამონტაჟებელ ამწე მანიპულატორის პარამეტრები </w:t>
      </w:r>
      <w:r w:rsidR="009456C5">
        <w:rPr>
          <w:rFonts w:ascii="Sylfaen" w:hAnsi="Sylfaen"/>
          <w:b/>
        </w:rPr>
        <w:t>-</w:t>
      </w:r>
      <w:r w:rsidR="0047772A">
        <w:rPr>
          <w:rFonts w:ascii="Sylfaen" w:hAnsi="Sylfaen"/>
          <w:b/>
          <w:lang w:val="ka-GE"/>
        </w:rPr>
        <w:t xml:space="preserve"> ტექნუკური </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0AFC102"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47772A">
        <w:rPr>
          <w:rFonts w:ascii="Sylfaen" w:hAnsi="Sylfaen" w:cs="Sylfaen"/>
          <w:lang w:val="ka-GE"/>
        </w:rPr>
        <w:t xml:space="preserve">შესასყიდი და დასამონტაჟებელი ამწე მანიპულატორის პარამეტრები, </w:t>
      </w:r>
      <w:r w:rsidR="00E3562C">
        <w:rPr>
          <w:rFonts w:ascii="Sylfaen" w:hAnsi="Sylfaen" w:cs="Sylfaen"/>
          <w:lang w:val="ka-GE"/>
        </w:rPr>
        <w:t xml:space="preserve">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1E7C4E38" w:rsidR="00063CDC" w:rsidRDefault="00597519" w:rsidP="00063CDC">
      <w:pPr>
        <w:pStyle w:val="ListParagraph"/>
        <w:numPr>
          <w:ilvl w:val="0"/>
          <w:numId w:val="38"/>
        </w:numPr>
        <w:spacing w:after="0" w:line="240" w:lineRule="auto"/>
        <w:jc w:val="both"/>
        <w:rPr>
          <w:rFonts w:ascii="Sylfaen" w:hAnsi="Sylfaen" w:cs="Sylfaen"/>
          <w:lang w:val="ka-GE"/>
        </w:rPr>
      </w:pPr>
      <w:r w:rsidRPr="00830357">
        <w:rPr>
          <w:rFonts w:ascii="Sylfaen" w:hAnsi="Sylfaen" w:cs="Sylfaen"/>
          <w:lang w:val="ka-GE"/>
        </w:rPr>
        <w:t>ლოტი 1</w:t>
      </w:r>
      <w:r w:rsidR="00830357" w:rsidRPr="00830357">
        <w:rPr>
          <w:rFonts w:ascii="Sylfaen" w:hAnsi="Sylfaen" w:cs="Sylfaen"/>
          <w:lang w:val="ka-GE"/>
        </w:rPr>
        <w:t xml:space="preserve"> –</w:t>
      </w:r>
      <w:r w:rsidR="003F384F" w:rsidRPr="00830357">
        <w:rPr>
          <w:rFonts w:ascii="Sylfaen" w:hAnsi="Sylfaen" w:cs="Sylfaen"/>
          <w:lang w:val="ka-GE"/>
        </w:rPr>
        <w:t xml:space="preserve"> </w:t>
      </w:r>
      <w:r w:rsidR="00830357">
        <w:rPr>
          <w:rFonts w:ascii="Sylfaen" w:hAnsi="Sylfaen" w:cs="Sylfaen"/>
          <w:lang w:val="ka-GE"/>
        </w:rPr>
        <w:t xml:space="preserve"> ერთი</w:t>
      </w:r>
      <w:r w:rsidR="00830357" w:rsidRPr="00830357">
        <w:rPr>
          <w:rFonts w:ascii="Sylfaen" w:hAnsi="Sylfaen" w:cs="Sylfaen"/>
          <w:lang w:val="ka-GE"/>
        </w:rPr>
        <w:t xml:space="preserve"> ცალი </w:t>
      </w:r>
      <w:r w:rsidR="0047772A">
        <w:rPr>
          <w:rFonts w:ascii="Sylfaen" w:hAnsi="Sylfaen" w:cs="Sylfaen"/>
          <w:lang w:val="ka-GE"/>
        </w:rPr>
        <w:t>ამწე მანიპულატორის შესყიდვა და მონტაჟი</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7D9238D1" w:rsidR="00C8576A" w:rsidRPr="00E81F0F" w:rsidRDefault="00C8576A" w:rsidP="000D2958">
      <w:pPr>
        <w:spacing w:after="0" w:line="240" w:lineRule="auto"/>
        <w:jc w:val="center"/>
        <w:rPr>
          <w:rFonts w:ascii="Sylfaen" w:hAnsi="Sylfaen" w:cs="Sylfaen"/>
        </w:rPr>
      </w:pPr>
    </w:p>
    <w:bookmarkStart w:id="0" w:name="_GoBack"/>
    <w:p w14:paraId="7AC67BC6" w14:textId="3E13A403" w:rsidR="00C8576A" w:rsidRDefault="0047772A" w:rsidP="008166D7">
      <w:pPr>
        <w:spacing w:after="0" w:line="240" w:lineRule="auto"/>
        <w:jc w:val="center"/>
        <w:rPr>
          <w:rFonts w:ascii="Sylfaen" w:hAnsi="Sylfaen" w:cs="Sylfaen"/>
          <w:lang w:val="ka-GE"/>
        </w:rPr>
      </w:pPr>
      <w:r>
        <w:rPr>
          <w:rFonts w:ascii="Sylfaen" w:hAnsi="Sylfaen" w:cs="Sylfaen"/>
          <w:lang w:val="ka-GE"/>
        </w:rPr>
        <w:object w:dxaOrig="1538" w:dyaOrig="994" w14:anchorId="32E2E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bookmarkEnd w:id="0"/>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6BF1B1A6"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47772A">
        <w:rPr>
          <w:rFonts w:ascii="Sylfaen" w:hAnsi="Sylfaen" w:cs="Sylfaen"/>
          <w:color w:val="222222"/>
          <w:shd w:val="clear" w:color="auto" w:fill="FFFFFF"/>
          <w:lang w:val="ka-GE"/>
        </w:rPr>
        <w:t>ლარში, დღგ-ეს ჩათვლით მონტაჟის ღირებულების ჩათვლით</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r w:rsidR="00914B78" w:rsidRPr="00E81F0F">
        <w:rPr>
          <w:rFonts w:ascii="Sylfaen" w:hAnsi="Sylfaen" w:cs="Sylfaen"/>
          <w:color w:val="222222"/>
          <w:shd w:val="clear" w:color="auto" w:fill="FFFFFF"/>
          <w:lang w:val="ka-GE"/>
        </w:rPr>
        <w:br w:type="textWrapping" w:clear="all"/>
      </w:r>
    </w:p>
    <w:p w14:paraId="5FEF6B21" w14:textId="21A7DCC3"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47772A">
        <w:rPr>
          <w:rFonts w:ascii="Sylfaen" w:hAnsi="Sylfaen"/>
          <w:b/>
          <w:lang w:val="ka-GE"/>
        </w:rPr>
        <w:t>ამწე მანიპულატორის</w:t>
      </w:r>
      <w:r w:rsidR="00E91201">
        <w:rPr>
          <w:rFonts w:ascii="Sylfaen" w:hAnsi="Sylfaen"/>
          <w:b/>
          <w:lang w:val="ka-GE"/>
        </w:rPr>
        <w:t xml:space="preserve"> მიწოდების</w:t>
      </w:r>
      <w:r w:rsidR="00D5623D">
        <w:rPr>
          <w:rFonts w:ascii="Sylfaen" w:hAnsi="Sylfaen"/>
          <w:b/>
          <w:lang w:val="ka-GE"/>
        </w:rPr>
        <w:t xml:space="preserve"> </w:t>
      </w:r>
      <w:r w:rsidR="0047772A">
        <w:rPr>
          <w:rFonts w:ascii="Sylfaen" w:hAnsi="Sylfaen"/>
          <w:b/>
          <w:lang w:val="ka-GE"/>
        </w:rPr>
        <w:t xml:space="preserve">და მონტაჟის </w:t>
      </w:r>
      <w:r w:rsidR="003657A5" w:rsidRPr="00E37C5C">
        <w:rPr>
          <w:rFonts w:ascii="Sylfaen" w:hAnsi="Sylfaen"/>
          <w:b/>
          <w:lang w:val="ka-GE"/>
        </w:rPr>
        <w:t>ვადა</w:t>
      </w:r>
      <w:r w:rsidR="00597519">
        <w:rPr>
          <w:rFonts w:ascii="Sylfaen" w:hAnsi="Sylfaen"/>
          <w:b/>
          <w:lang w:val="ka-GE"/>
        </w:rPr>
        <w:t>:</w:t>
      </w:r>
    </w:p>
    <w:p w14:paraId="04F868F3" w14:textId="4225B260" w:rsidR="001C6888" w:rsidRPr="008D5512" w:rsidRDefault="0047772A" w:rsidP="00FB230D">
      <w:pPr>
        <w:rPr>
          <w:rFonts w:ascii="Sylfaen" w:hAnsi="Sylfaen" w:cs="Sylfaen"/>
          <w:lang w:val="ka-GE"/>
        </w:rPr>
      </w:pPr>
      <w:r>
        <w:rPr>
          <w:rFonts w:ascii="Sylfaen" w:hAnsi="Sylfaen" w:cs="Sylfaen"/>
          <w:lang w:val="ka-GE"/>
        </w:rPr>
        <w:t xml:space="preserve">ამწე მანიპულატორის მიწოდების და მონტაჟის ვადა </w:t>
      </w:r>
      <w:r w:rsidR="008D5512">
        <w:rPr>
          <w:rFonts w:ascii="Sylfaen" w:hAnsi="Sylfaen" w:cs="Sylfaen"/>
          <w:lang w:val="ka-GE"/>
        </w:rPr>
        <w:t xml:space="preserve">პრეტედენტის მიერ უნდა იქნას შემოთავაზებული დანართი </w:t>
      </w:r>
      <w:r w:rsidR="008D5512" w:rsidRPr="00332D4C">
        <w:rPr>
          <w:rFonts w:ascii="Sylfaen" w:hAnsi="Sylfaen" w:cs="Sylfaen"/>
          <w:lang w:val="ka-GE"/>
        </w:rPr>
        <w:t>N1-</w:t>
      </w:r>
      <w:r w:rsidR="008D5512">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w:t>
      </w:r>
      <w:r>
        <w:rPr>
          <w:rFonts w:ascii="Sylfaen" w:hAnsi="Sylfaen" w:cs="Sylfaen"/>
          <w:lang w:val="ka-GE"/>
        </w:rPr>
        <w:t xml:space="preserve"> და მონტაჟის</w:t>
      </w:r>
      <w:r w:rsidR="009456C5">
        <w:rPr>
          <w:rFonts w:ascii="Sylfaen" w:hAnsi="Sylfaen" w:cs="Sylfaen"/>
          <w:lang w:val="ka-GE"/>
        </w:rPr>
        <w:t xml:space="preserve"> ვადას.</w:t>
      </w:r>
    </w:p>
    <w:p w14:paraId="5AAAF0F3" w14:textId="3DCC39EF"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47772A">
        <w:rPr>
          <w:rFonts w:ascii="Sylfaen" w:hAnsi="Sylfaen"/>
          <w:b/>
          <w:lang w:val="ka-GE"/>
        </w:rPr>
        <w:t xml:space="preserve">ამწე მანიპულატორის </w:t>
      </w:r>
      <w:r w:rsidR="00485700">
        <w:rPr>
          <w:rFonts w:ascii="Sylfaen" w:hAnsi="Sylfaen"/>
          <w:b/>
          <w:lang w:val="ka-GE"/>
        </w:rPr>
        <w:t>მიწოდების</w:t>
      </w:r>
      <w:r w:rsidRPr="00E37C5C">
        <w:rPr>
          <w:rFonts w:ascii="Sylfaen" w:hAnsi="Sylfaen"/>
          <w:b/>
          <w:lang w:val="ka-GE"/>
        </w:rPr>
        <w:t xml:space="preserve"> </w:t>
      </w:r>
      <w:r w:rsidR="0047772A">
        <w:rPr>
          <w:rFonts w:ascii="Sylfaen" w:hAnsi="Sylfaen"/>
          <w:b/>
          <w:lang w:val="ka-GE"/>
        </w:rPr>
        <w:t xml:space="preserve">და მონტაჟის </w:t>
      </w:r>
      <w:r w:rsidRPr="00E37C5C">
        <w:rPr>
          <w:rFonts w:ascii="Sylfaen" w:hAnsi="Sylfaen"/>
          <w:b/>
          <w:lang w:val="ka-GE"/>
        </w:rPr>
        <w:t>ფორმა და ადგილი</w:t>
      </w:r>
    </w:p>
    <w:p w14:paraId="2AF40A9F" w14:textId="010C5ADD" w:rsidR="00F610D6" w:rsidRPr="00E13904" w:rsidRDefault="0047772A" w:rsidP="00E13904">
      <w:pPr>
        <w:rPr>
          <w:rFonts w:ascii="Sylfaen" w:hAnsi="Sylfaen" w:cs="Sylfaen"/>
          <w:lang w:val="ka-GE"/>
        </w:rPr>
      </w:pPr>
      <w:r w:rsidRPr="0047772A">
        <w:rPr>
          <w:rFonts w:ascii="Sylfaen" w:hAnsi="Sylfaen"/>
          <w:lang w:val="ka-GE"/>
        </w:rPr>
        <w:t>ამწე მანიპულატორის</w:t>
      </w:r>
      <w:r>
        <w:rPr>
          <w:rFonts w:ascii="Sylfaen" w:hAnsi="Sylfaen"/>
          <w:b/>
          <w:lang w:val="ka-GE"/>
        </w:rPr>
        <w:t xml:space="preserve"> </w:t>
      </w:r>
      <w:r>
        <w:rPr>
          <w:rFonts w:ascii="Sylfaen" w:hAnsi="Sylfaen" w:cs="Sylfaen"/>
          <w:lang w:val="ka-GE"/>
        </w:rPr>
        <w:t xml:space="preserve">მიწოდება და მონტაჟი უნდა მოხდეს ყველა უსაბრთხო ნორმების და სტანდარტების დაცვით, </w:t>
      </w:r>
      <w:r w:rsidR="00E3562C">
        <w:rPr>
          <w:rFonts w:ascii="Sylfaen" w:hAnsi="Sylfaen" w:cs="Sylfaen"/>
          <w:lang w:val="ka-GE"/>
        </w:rPr>
        <w:t>გამყიდველის</w:t>
      </w:r>
      <w:r w:rsidR="0020260D">
        <w:rPr>
          <w:rFonts w:ascii="Sylfaen" w:hAnsi="Sylfaen" w:cs="Sylfaen"/>
          <w:lang w:val="ka-GE"/>
        </w:rPr>
        <w:t xml:space="preserve"> </w:t>
      </w:r>
      <w:r>
        <w:rPr>
          <w:rFonts w:ascii="Sylfaen" w:hAnsi="Sylfaen" w:cs="Sylfaen"/>
          <w:lang w:val="ka-GE"/>
        </w:rPr>
        <w:t>სერვის ცენრში.</w:t>
      </w:r>
      <w:r w:rsidR="0020260D">
        <w:rPr>
          <w:rFonts w:ascii="Sylfaen" w:hAnsi="Sylfaen" w:cs="Sylfaen"/>
          <w:lang w:val="ka-GE"/>
        </w:rPr>
        <w:t xml:space="preserve"> </w:t>
      </w:r>
      <w:r w:rsidR="00E13904">
        <w:rPr>
          <w:rFonts w:ascii="Sylfaen" w:hAnsi="Sylfaen" w:cs="Sylfaen"/>
          <w:lang w:val="ka-GE"/>
        </w:rPr>
        <w:t xml:space="preserve"> </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D7147E2" w:rsidR="008D5512" w:rsidRDefault="008D5512" w:rsidP="00DA7781">
      <w:pPr>
        <w:spacing w:before="240" w:after="160"/>
        <w:jc w:val="both"/>
        <w:rPr>
          <w:rFonts w:ascii="Sylfaen" w:hAnsi="Sylfaen"/>
          <w:lang w:val="ka-GE"/>
        </w:rPr>
      </w:pPr>
      <w:r>
        <w:rPr>
          <w:rFonts w:ascii="Sylfaen" w:hAnsi="Sylfaen"/>
          <w:lang w:val="ka-GE"/>
        </w:rPr>
        <w:t xml:space="preserve">2. </w:t>
      </w:r>
      <w:r w:rsidR="0047772A" w:rsidRPr="0047772A">
        <w:rPr>
          <w:rFonts w:ascii="Sylfaen" w:hAnsi="Sylfaen"/>
          <w:lang w:val="ka-GE"/>
        </w:rPr>
        <w:t xml:space="preserve">ამწე მანიპულატორის </w:t>
      </w:r>
      <w:r>
        <w:rPr>
          <w:rFonts w:ascii="Sylfaen" w:hAnsi="Sylfaen"/>
          <w:lang w:val="ka-GE"/>
        </w:rPr>
        <w:t xml:space="preserve">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7DDFB48A" w14:textId="7985E583" w:rsidR="0047772A" w:rsidRDefault="0047772A" w:rsidP="00DA7781">
      <w:pPr>
        <w:spacing w:before="240" w:after="160"/>
        <w:jc w:val="both"/>
        <w:rPr>
          <w:rFonts w:ascii="Sylfaen" w:hAnsi="Sylfaen"/>
          <w:lang w:val="ka-GE"/>
        </w:rPr>
      </w:pPr>
      <w:r>
        <w:rPr>
          <w:rFonts w:ascii="Sylfaen" w:hAnsi="Sylfaen"/>
          <w:lang w:val="ka-GE"/>
        </w:rPr>
        <w:t xml:space="preserve">3. ამწე მანიპულატორის წარმოშობის დოკუმენტაცია (დანართ </w:t>
      </w:r>
      <w:r w:rsidRPr="00332D4C">
        <w:rPr>
          <w:rFonts w:ascii="Sylfaen" w:hAnsi="Sylfaen"/>
          <w:lang w:val="ka-GE"/>
        </w:rPr>
        <w:t>N1-</w:t>
      </w:r>
      <w:r>
        <w:rPr>
          <w:rFonts w:ascii="Sylfaen" w:hAnsi="Sylfaen"/>
          <w:lang w:val="ka-GE"/>
        </w:rPr>
        <w:t>ის შესაბამისად)</w:t>
      </w:r>
    </w:p>
    <w:p w14:paraId="3BFA00F4" w14:textId="0373BB0D" w:rsidR="008D5512" w:rsidRDefault="008D5512" w:rsidP="00DA7781">
      <w:pPr>
        <w:spacing w:before="240" w:after="160"/>
        <w:jc w:val="both"/>
        <w:rPr>
          <w:rFonts w:ascii="Sylfaen" w:hAnsi="Sylfaen"/>
          <w:lang w:val="ka-GE"/>
        </w:rPr>
      </w:pPr>
      <w:r>
        <w:rPr>
          <w:rFonts w:ascii="Sylfaen" w:hAnsi="Sylfaen"/>
          <w:lang w:val="ka-GE"/>
        </w:rPr>
        <w:lastRenderedPageBreak/>
        <w:t xml:space="preserve">3. საგარანტიო პირობა </w:t>
      </w:r>
      <w:r w:rsidR="0047772A">
        <w:rPr>
          <w:rFonts w:ascii="Sylfaen" w:hAnsi="Sylfaen"/>
          <w:lang w:val="ka-GE"/>
        </w:rPr>
        <w:t xml:space="preserve">(დანართ </w:t>
      </w:r>
      <w:r w:rsidR="0047772A" w:rsidRPr="00332D4C">
        <w:rPr>
          <w:rFonts w:ascii="Sylfaen" w:hAnsi="Sylfaen"/>
          <w:lang w:val="ka-GE"/>
        </w:rPr>
        <w:t>N1-</w:t>
      </w:r>
      <w:r w:rsidR="0047772A">
        <w:rPr>
          <w:rFonts w:ascii="Sylfaen" w:hAnsi="Sylfaen"/>
          <w:lang w:val="ka-GE"/>
        </w:rPr>
        <w:t>ის შესაბამისად)</w:t>
      </w:r>
    </w:p>
    <w:p w14:paraId="22FB1D82" w14:textId="7C86F3F8"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r w:rsidR="00DF190C">
        <w:rPr>
          <w:rFonts w:ascii="Sylfaen" w:hAnsi="Sylfaen"/>
          <w:lang w:val="ka-GE"/>
        </w:rPr>
        <w:t xml:space="preserve"> (დანართ </w:t>
      </w:r>
      <w:r w:rsidR="00DF190C" w:rsidRPr="00332D4C">
        <w:rPr>
          <w:rFonts w:ascii="Sylfaen" w:hAnsi="Sylfaen"/>
          <w:lang w:val="ka-GE"/>
        </w:rPr>
        <w:t>N1-</w:t>
      </w:r>
      <w:r w:rsidR="00DF190C">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18524692"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6BFF8" w14:textId="77777777" w:rsidR="00C72748" w:rsidRDefault="00C72748" w:rsidP="007902EA">
      <w:pPr>
        <w:spacing w:after="0" w:line="240" w:lineRule="auto"/>
      </w:pPr>
      <w:r>
        <w:separator/>
      </w:r>
    </w:p>
  </w:endnote>
  <w:endnote w:type="continuationSeparator" w:id="0">
    <w:p w14:paraId="0E0EFD49" w14:textId="77777777" w:rsidR="00C72748" w:rsidRDefault="00C7274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DF1DB49" w:rsidR="00D56E97" w:rsidRDefault="00D56E97">
        <w:pPr>
          <w:pStyle w:val="Footer"/>
          <w:jc w:val="right"/>
        </w:pPr>
        <w:r>
          <w:fldChar w:fldCharType="begin"/>
        </w:r>
        <w:r>
          <w:instrText xml:space="preserve"> PAGE   \* MERGEFORMAT </w:instrText>
        </w:r>
        <w:r>
          <w:fldChar w:fldCharType="separate"/>
        </w:r>
        <w:r w:rsidR="00C84EB9">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3C6D7" w14:textId="77777777" w:rsidR="00C72748" w:rsidRDefault="00C72748" w:rsidP="007902EA">
      <w:pPr>
        <w:spacing w:after="0" w:line="240" w:lineRule="auto"/>
      </w:pPr>
      <w:r>
        <w:separator/>
      </w:r>
    </w:p>
  </w:footnote>
  <w:footnote w:type="continuationSeparator" w:id="0">
    <w:p w14:paraId="1709BFD5" w14:textId="77777777" w:rsidR="00C72748" w:rsidRDefault="00C7274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7772A"/>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2748"/>
    <w:rsid w:val="00C73981"/>
    <w:rsid w:val="00C761CC"/>
    <w:rsid w:val="00C83494"/>
    <w:rsid w:val="00C8493F"/>
    <w:rsid w:val="00C84EB9"/>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3B1E"/>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190C"/>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04;&#4315;&#4332;&#4308;%20&#4315;&#4304;&#4316;&#4312;&#4318;&#4323;&#4314;&#4304;&#4322;&#4317;&#4320;&#4312;&#4321;%20&#4328;&#4308;&#4321;&#4327;&#4312;&#4307;&#4309;&#4304;&#4310;&#4308;\&#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30CF8-AB6F-42CB-99C6-982703D6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11</cp:revision>
  <cp:lastPrinted>2015-07-27T06:36:00Z</cp:lastPrinted>
  <dcterms:created xsi:type="dcterms:W3CDTF">2021-11-24T13:48:00Z</dcterms:created>
  <dcterms:modified xsi:type="dcterms:W3CDTF">2022-07-05T07:12:00Z</dcterms:modified>
</cp:coreProperties>
</file>